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407-ПП/3864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"24"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3864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4511,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4511,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17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21.06.2026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23.06.2026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9,15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Леонтьева Светлана Юрьевна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(Чувашская Республика, город Чебоксары, улица Писателя Лаврентия Таллерова, д. 24, кв. 464)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Леонтьева Светлана Юрьевна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